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4156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4852,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4852,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403-ПП/4156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10:09:23.796;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10:09:23.796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